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B71" w:rsidRDefault="008A1B71"/>
    <w:p w:rsidR="008A1B71" w:rsidRPr="008A1B71" w:rsidRDefault="008A1B71" w:rsidP="008A1B71"/>
    <w:p w:rsidR="008A1B71" w:rsidRPr="008A1B71" w:rsidRDefault="008A1B71" w:rsidP="008A1B71"/>
    <w:p w:rsidR="008A1B71" w:rsidRPr="008A1B71" w:rsidRDefault="00406470" w:rsidP="008A1B71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53975</wp:posOffset>
                </wp:positionV>
                <wp:extent cx="2514600" cy="1257300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1B71" w:rsidRPr="0013400D" w:rsidRDefault="00785452" w:rsidP="008A1B7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3400D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Firmenname</w:t>
                            </w:r>
                            <w:r w:rsidR="008A1B71" w:rsidRPr="0013400D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 xml:space="preserve"> – </w:t>
                            </w:r>
                            <w:r w:rsidRPr="0013400D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Musterstraße</w:t>
                            </w:r>
                            <w:r w:rsidR="008A1B71" w:rsidRPr="0013400D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 xml:space="preserve"> 51 – </w:t>
                            </w:r>
                            <w:r w:rsidRPr="0013400D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12345</w:t>
                            </w:r>
                            <w:r w:rsidR="00406470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13400D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Stadt</w:t>
                            </w:r>
                          </w:p>
                          <w:p w:rsidR="008A1B71" w:rsidRPr="0013400D" w:rsidRDefault="008A1B71" w:rsidP="008A1B7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8A1B71" w:rsidRPr="0013400D" w:rsidRDefault="00785452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3400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Mustermann GmbH</w:t>
                            </w:r>
                            <w:r w:rsidRPr="0013400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>Herrn Max Mustermann</w:t>
                            </w:r>
                          </w:p>
                          <w:p w:rsidR="008A1B71" w:rsidRPr="0013400D" w:rsidRDefault="00785452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3400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12345 Stadthausen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pt;margin-top:4.25pt;width:198pt;height:9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QmPtQIAALs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" filled="f" stroked="f">
                <v:textbox>
                  <w:txbxContent>
                    <w:p w:rsidR="008A1B71" w:rsidRPr="0013400D" w:rsidRDefault="00785452" w:rsidP="008A1B71">
                      <w:pPr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</w:pPr>
                      <w:r w:rsidRPr="0013400D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>Firmenname</w:t>
                      </w:r>
                      <w:r w:rsidR="008A1B71" w:rsidRPr="0013400D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 xml:space="preserve"> – </w:t>
                      </w:r>
                      <w:r w:rsidRPr="0013400D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>Musterstraße</w:t>
                      </w:r>
                      <w:r w:rsidR="008A1B71" w:rsidRPr="0013400D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 xml:space="preserve"> 51 – </w:t>
                      </w:r>
                      <w:r w:rsidRPr="0013400D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>12345</w:t>
                      </w:r>
                      <w:r w:rsidR="00406470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Pr="0013400D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>Stadt</w:t>
                      </w:r>
                    </w:p>
                    <w:p w:rsidR="008A1B71" w:rsidRPr="0013400D" w:rsidRDefault="008A1B71" w:rsidP="008A1B71">
                      <w:pPr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</w:pPr>
                    </w:p>
                    <w:p w:rsidR="008A1B71" w:rsidRPr="0013400D" w:rsidRDefault="00785452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3400D">
                        <w:rPr>
                          <w:rFonts w:ascii="Arial" w:hAnsi="Arial" w:cs="Arial"/>
                          <w:sz w:val="22"/>
                          <w:szCs w:val="22"/>
                        </w:rPr>
                        <w:t>Mustermann GmbH</w:t>
                      </w:r>
                      <w:r w:rsidRPr="0013400D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  <w:t>Herrn Max Mustermann</w:t>
                      </w:r>
                    </w:p>
                    <w:p w:rsidR="008A1B71" w:rsidRPr="0013400D" w:rsidRDefault="00785452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3400D">
                        <w:rPr>
                          <w:rFonts w:ascii="Arial" w:hAnsi="Arial" w:cs="Arial"/>
                          <w:sz w:val="22"/>
                          <w:szCs w:val="22"/>
                        </w:rPr>
                        <w:t>12345 Stadthausen</w:t>
                      </w:r>
                    </w:p>
                  </w:txbxContent>
                </v:textbox>
              </v:shape>
            </w:pict>
          </mc:Fallback>
        </mc:AlternateContent>
      </w:r>
    </w:p>
    <w:p w:rsidR="008A1B71" w:rsidRPr="008A1B71" w:rsidRDefault="008A1B71" w:rsidP="008A1B71"/>
    <w:p w:rsidR="008A1B71" w:rsidRPr="008A1B71" w:rsidRDefault="008A1B71" w:rsidP="008A1B71"/>
    <w:p w:rsidR="008A1B71" w:rsidRPr="008A1B71" w:rsidRDefault="008A1B71" w:rsidP="008A1B71"/>
    <w:p w:rsidR="008A1B71" w:rsidRPr="008A1B71" w:rsidRDefault="008A1B71" w:rsidP="00766F67">
      <w:pPr>
        <w:jc w:val="center"/>
      </w:pPr>
    </w:p>
    <w:p w:rsidR="008A1B71" w:rsidRPr="008A1B71" w:rsidRDefault="008A1B71" w:rsidP="008A1B71"/>
    <w:p w:rsidR="008A1B71" w:rsidRPr="008A1B71" w:rsidRDefault="008A1B71" w:rsidP="008A1B71"/>
    <w:p w:rsidR="008A1B71" w:rsidRPr="008A1B71" w:rsidRDefault="008A1B71" w:rsidP="008A1B71"/>
    <w:p w:rsidR="008A1B71" w:rsidRPr="008A1B71" w:rsidRDefault="008A1B71" w:rsidP="008A1B71"/>
    <w:p w:rsidR="008A1B71" w:rsidRDefault="008A1B71" w:rsidP="008A1B71"/>
    <w:p w:rsidR="00406470" w:rsidRPr="008A1B71" w:rsidRDefault="00406470" w:rsidP="008A1B71"/>
    <w:p w:rsidR="00406470" w:rsidRDefault="00406470" w:rsidP="008A1B71">
      <w:pPr>
        <w:rPr>
          <w:rFonts w:ascii="Arial" w:hAnsi="Arial" w:cs="Arial"/>
        </w:rPr>
      </w:pPr>
    </w:p>
    <w:p w:rsidR="00FF305F" w:rsidRDefault="00FF305F" w:rsidP="008A1B71"/>
    <w:p w:rsidR="00FF305F" w:rsidRPr="00FF305F" w:rsidRDefault="00FF305F" w:rsidP="00FF305F">
      <w:pPr>
        <w:ind w:left="-142" w:firstLine="142"/>
        <w:rPr>
          <w:rFonts w:ascii="Arial" w:eastAsia="Arial" w:hAnsi="Arial" w:cs="Arial"/>
          <w:b/>
          <w:sz w:val="22"/>
          <w:szCs w:val="20"/>
        </w:rPr>
      </w:pPr>
      <w:r w:rsidRPr="00FF305F">
        <w:rPr>
          <w:rFonts w:ascii="Arial" w:eastAsia="Arial" w:hAnsi="Arial" w:cs="Arial"/>
          <w:b/>
          <w:sz w:val="22"/>
          <w:szCs w:val="20"/>
        </w:rPr>
        <w:t>Kundennummer</w:t>
      </w:r>
      <w:r w:rsidRPr="00FF305F">
        <w:rPr>
          <w:rFonts w:ascii="Arial" w:eastAsia="Arial" w:hAnsi="Arial" w:cs="Arial"/>
          <w:b/>
          <w:sz w:val="22"/>
          <w:szCs w:val="20"/>
        </w:rPr>
        <w:tab/>
      </w:r>
      <w:r>
        <w:rPr>
          <w:rFonts w:ascii="Arial" w:eastAsia="Arial" w:hAnsi="Arial" w:cs="Arial"/>
          <w:b/>
          <w:sz w:val="22"/>
          <w:szCs w:val="20"/>
        </w:rPr>
        <w:tab/>
      </w:r>
      <w:r w:rsidRPr="00FF305F">
        <w:rPr>
          <w:rFonts w:ascii="Arial" w:eastAsia="Arial" w:hAnsi="Arial" w:cs="Arial"/>
          <w:b/>
          <w:sz w:val="22"/>
          <w:szCs w:val="20"/>
        </w:rPr>
        <w:t>Rechnungsnummer</w:t>
      </w:r>
      <w:r w:rsidRPr="00FF305F">
        <w:rPr>
          <w:rFonts w:ascii="Arial" w:eastAsia="Arial" w:hAnsi="Arial" w:cs="Arial"/>
          <w:b/>
          <w:sz w:val="22"/>
          <w:szCs w:val="20"/>
        </w:rPr>
        <w:tab/>
      </w:r>
      <w:r w:rsidRPr="00FF305F">
        <w:rPr>
          <w:rFonts w:ascii="Arial" w:eastAsia="Arial" w:hAnsi="Arial" w:cs="Arial"/>
          <w:b/>
          <w:sz w:val="22"/>
          <w:szCs w:val="20"/>
        </w:rPr>
        <w:tab/>
      </w:r>
      <w:r>
        <w:rPr>
          <w:rFonts w:ascii="Arial" w:eastAsia="Arial" w:hAnsi="Arial" w:cs="Arial"/>
          <w:b/>
          <w:sz w:val="22"/>
          <w:szCs w:val="20"/>
        </w:rPr>
        <w:tab/>
      </w:r>
      <w:r w:rsidRPr="00FF305F">
        <w:rPr>
          <w:rFonts w:ascii="Arial" w:eastAsia="Arial" w:hAnsi="Arial" w:cs="Arial"/>
          <w:b/>
          <w:sz w:val="22"/>
          <w:szCs w:val="20"/>
        </w:rPr>
        <w:t>Rechnungsdatum</w:t>
      </w:r>
    </w:p>
    <w:p w:rsidR="00FF305F" w:rsidRPr="00FF305F" w:rsidRDefault="00FF305F" w:rsidP="00FF305F">
      <w:pPr>
        <w:ind w:left="-142" w:firstLine="142"/>
        <w:rPr>
          <w:rFonts w:ascii="Arial" w:eastAsia="Arial" w:hAnsi="Arial" w:cs="Arial"/>
          <w:b/>
          <w:sz w:val="22"/>
          <w:szCs w:val="20"/>
        </w:rPr>
      </w:pPr>
      <w:r>
        <w:rPr>
          <w:rFonts w:ascii="Arial" w:eastAsia="Arial" w:hAnsi="Arial" w:cs="Arial"/>
          <w:sz w:val="20"/>
          <w:szCs w:val="18"/>
        </w:rPr>
        <w:t>5879</w:t>
      </w:r>
      <w:r w:rsidRPr="00FF305F">
        <w:rPr>
          <w:rFonts w:ascii="Arial" w:eastAsia="Arial" w:hAnsi="Arial" w:cs="Arial"/>
          <w:sz w:val="20"/>
          <w:szCs w:val="18"/>
        </w:rPr>
        <w:t xml:space="preserve">             </w:t>
      </w:r>
      <w:r>
        <w:rPr>
          <w:rFonts w:ascii="Arial" w:eastAsia="Arial" w:hAnsi="Arial" w:cs="Arial"/>
          <w:sz w:val="20"/>
          <w:szCs w:val="18"/>
        </w:rPr>
        <w:tab/>
      </w:r>
      <w:r>
        <w:rPr>
          <w:rFonts w:ascii="Arial" w:eastAsia="Arial" w:hAnsi="Arial" w:cs="Arial"/>
          <w:sz w:val="20"/>
          <w:szCs w:val="18"/>
        </w:rPr>
        <w:tab/>
      </w:r>
      <w:r>
        <w:rPr>
          <w:rFonts w:ascii="Arial" w:eastAsia="Arial" w:hAnsi="Arial" w:cs="Arial"/>
          <w:sz w:val="20"/>
          <w:szCs w:val="18"/>
        </w:rPr>
        <w:tab/>
        <w:t>36978</w:t>
      </w:r>
      <w:r w:rsidRPr="00FF305F">
        <w:rPr>
          <w:rFonts w:ascii="Arial" w:eastAsia="Arial" w:hAnsi="Arial" w:cs="Arial"/>
          <w:sz w:val="20"/>
          <w:szCs w:val="18"/>
        </w:rPr>
        <w:tab/>
      </w:r>
      <w:r w:rsidRPr="00FF305F">
        <w:rPr>
          <w:rFonts w:ascii="Arial" w:eastAsia="Arial" w:hAnsi="Arial" w:cs="Arial"/>
          <w:sz w:val="20"/>
          <w:szCs w:val="18"/>
        </w:rPr>
        <w:tab/>
      </w:r>
      <w:r w:rsidRPr="00FF305F">
        <w:rPr>
          <w:rFonts w:ascii="Arial" w:eastAsia="Arial" w:hAnsi="Arial" w:cs="Arial"/>
          <w:sz w:val="20"/>
          <w:szCs w:val="18"/>
        </w:rPr>
        <w:tab/>
        <w:t xml:space="preserve">              </w:t>
      </w:r>
      <w:r>
        <w:rPr>
          <w:rFonts w:ascii="Arial" w:eastAsia="Arial" w:hAnsi="Arial" w:cs="Arial"/>
          <w:sz w:val="20"/>
          <w:szCs w:val="18"/>
        </w:rPr>
        <w:tab/>
        <w:t>06.05.2021</w:t>
      </w:r>
    </w:p>
    <w:p w:rsidR="009A1985" w:rsidRDefault="009A1985" w:rsidP="008A1B71"/>
    <w:p w:rsidR="00FF305F" w:rsidRDefault="00FF305F" w:rsidP="008E63DA">
      <w:pPr>
        <w:pStyle w:val="Kopfzeile"/>
        <w:rPr>
          <w:rFonts w:ascii="Arial" w:hAnsi="Arial" w:cs="Arial"/>
          <w:b/>
          <w:sz w:val="28"/>
          <w:szCs w:val="28"/>
        </w:rPr>
      </w:pPr>
    </w:p>
    <w:p w:rsidR="00FF305F" w:rsidRDefault="00FF305F" w:rsidP="008E63DA">
      <w:pPr>
        <w:pStyle w:val="Kopfzeile"/>
        <w:rPr>
          <w:rFonts w:ascii="Arial" w:hAnsi="Arial" w:cs="Arial"/>
          <w:b/>
          <w:sz w:val="28"/>
          <w:szCs w:val="28"/>
        </w:rPr>
      </w:pPr>
    </w:p>
    <w:p w:rsidR="008E63DA" w:rsidRPr="008E63DA" w:rsidRDefault="008E63DA" w:rsidP="008E63DA">
      <w:pPr>
        <w:pStyle w:val="Kopfzeile"/>
        <w:rPr>
          <w:rFonts w:ascii="Arial" w:hAnsi="Arial" w:cs="Arial"/>
          <w:b/>
          <w:sz w:val="28"/>
          <w:szCs w:val="28"/>
        </w:rPr>
      </w:pPr>
      <w:r w:rsidRPr="008E63DA">
        <w:rPr>
          <w:rFonts w:ascii="Arial" w:hAnsi="Arial" w:cs="Arial"/>
          <w:b/>
          <w:sz w:val="28"/>
          <w:szCs w:val="28"/>
        </w:rPr>
        <w:t>Mahnung</w:t>
      </w:r>
    </w:p>
    <w:p w:rsidR="008E63DA" w:rsidRPr="008E63DA" w:rsidRDefault="008E63DA" w:rsidP="008E63DA">
      <w:pPr>
        <w:pStyle w:val="Kopfzeile"/>
        <w:rPr>
          <w:rFonts w:ascii="Arial" w:hAnsi="Arial" w:cs="Arial"/>
          <w:b/>
          <w:szCs w:val="28"/>
        </w:rPr>
      </w:pPr>
      <w:r w:rsidRPr="008E63DA">
        <w:rPr>
          <w:rFonts w:ascii="Arial" w:hAnsi="Arial" w:cs="Arial"/>
          <w:b/>
          <w:szCs w:val="28"/>
        </w:rPr>
        <w:t>Rechnung Nr. 36978 vom 01.03.2021</w:t>
      </w:r>
    </w:p>
    <w:p w:rsidR="00761A67" w:rsidRPr="008E63DA" w:rsidRDefault="00761A67" w:rsidP="00761A67">
      <w:pPr>
        <w:rPr>
          <w:rFonts w:ascii="Arial" w:hAnsi="Arial" w:cs="Arial"/>
        </w:rPr>
      </w:pPr>
    </w:p>
    <w:p w:rsidR="00FF305F" w:rsidRPr="00160EE7" w:rsidRDefault="00FF305F" w:rsidP="00FF305F">
      <w:pPr>
        <w:spacing w:before="240" w:after="240"/>
        <w:jc w:val="both"/>
        <w:rPr>
          <w:rFonts w:ascii="Arial" w:eastAsia="Arial" w:hAnsi="Arial" w:cs="Arial"/>
          <w:sz w:val="22"/>
          <w:szCs w:val="22"/>
        </w:rPr>
      </w:pPr>
      <w:r w:rsidRPr="00160EE7">
        <w:rPr>
          <w:rFonts w:ascii="Arial" w:eastAsia="Arial" w:hAnsi="Arial" w:cs="Arial"/>
          <w:sz w:val="22"/>
          <w:szCs w:val="22"/>
        </w:rPr>
        <w:t>Sehr geehrter Herr Mustermann,</w:t>
      </w:r>
    </w:p>
    <w:p w:rsidR="00160EE7" w:rsidRPr="00160EE7" w:rsidRDefault="00B1231C" w:rsidP="008E63DA">
      <w:pPr>
        <w:rPr>
          <w:rStyle w:val="fontstyle01"/>
          <w:rFonts w:ascii="Arial" w:hAnsi="Arial" w:cs="Arial"/>
        </w:rPr>
      </w:pPr>
      <w:r>
        <w:rPr>
          <w:rStyle w:val="fontstyle01"/>
          <w:rFonts w:ascii="Arial" w:hAnsi="Arial" w:cs="Arial"/>
        </w:rPr>
        <w:t>d</w:t>
      </w:r>
      <w:bookmarkStart w:id="0" w:name="_GoBack"/>
      <w:bookmarkEnd w:id="0"/>
      <w:r w:rsidR="00160EE7" w:rsidRPr="00160EE7">
        <w:rPr>
          <w:rStyle w:val="fontstyle01"/>
          <w:rFonts w:ascii="Arial" w:hAnsi="Arial" w:cs="Arial"/>
        </w:rPr>
        <w:t xml:space="preserve">ie Bezahlung unserer Warenlieferung vom </w:t>
      </w:r>
      <w:r w:rsidR="00160EE7">
        <w:rPr>
          <w:rStyle w:val="fontstyle01"/>
          <w:rFonts w:ascii="Arial" w:hAnsi="Arial" w:cs="Arial"/>
        </w:rPr>
        <w:t>25.02.2021</w:t>
      </w:r>
      <w:r w:rsidR="00160EE7" w:rsidRPr="00160EE7">
        <w:rPr>
          <w:rStyle w:val="fontstyle01"/>
          <w:rFonts w:ascii="Arial" w:hAnsi="Arial" w:cs="Arial"/>
        </w:rPr>
        <w:t xml:space="preserve"> war am 03.0</w:t>
      </w:r>
      <w:r w:rsidR="00160EE7">
        <w:rPr>
          <w:rStyle w:val="fontstyle01"/>
          <w:rFonts w:ascii="Arial" w:hAnsi="Arial" w:cs="Arial"/>
        </w:rPr>
        <w:t>3</w:t>
      </w:r>
      <w:r w:rsidR="00160EE7" w:rsidRPr="00160EE7">
        <w:rPr>
          <w:rStyle w:val="fontstyle01"/>
          <w:rFonts w:ascii="Arial" w:hAnsi="Arial" w:cs="Arial"/>
        </w:rPr>
        <w:t>.202</w:t>
      </w:r>
      <w:r w:rsidR="00160EE7">
        <w:rPr>
          <w:rStyle w:val="fontstyle01"/>
          <w:rFonts w:ascii="Arial" w:hAnsi="Arial" w:cs="Arial"/>
        </w:rPr>
        <w:t>1</w:t>
      </w:r>
      <w:r w:rsidR="00160EE7" w:rsidRPr="00160EE7">
        <w:rPr>
          <w:rStyle w:val="fontstyle01"/>
          <w:rFonts w:ascii="Arial" w:hAnsi="Arial" w:cs="Arial"/>
        </w:rPr>
        <w:t xml:space="preserve"> fällig.</w:t>
      </w:r>
      <w:r w:rsidR="00160EE7" w:rsidRPr="00160EE7">
        <w:rPr>
          <w:rFonts w:ascii="Arial" w:hAnsi="Arial" w:cs="Arial"/>
          <w:color w:val="000000"/>
          <w:sz w:val="22"/>
          <w:szCs w:val="22"/>
        </w:rPr>
        <w:br/>
      </w:r>
    </w:p>
    <w:p w:rsidR="00160EE7" w:rsidRPr="00160EE7" w:rsidRDefault="00160EE7" w:rsidP="008E63DA">
      <w:pPr>
        <w:rPr>
          <w:rStyle w:val="fontstyle01"/>
          <w:rFonts w:ascii="Arial" w:hAnsi="Arial" w:cs="Arial"/>
        </w:rPr>
      </w:pPr>
      <w:r w:rsidRPr="00160EE7">
        <w:rPr>
          <w:rStyle w:val="fontstyle01"/>
          <w:rFonts w:ascii="Arial" w:hAnsi="Arial" w:cs="Arial"/>
        </w:rPr>
        <w:t>Bisher ist auf unserem Konto der entsprechende Betra</w:t>
      </w:r>
      <w:r w:rsidR="006E76DB">
        <w:rPr>
          <w:rStyle w:val="fontstyle01"/>
          <w:rFonts w:ascii="Arial" w:hAnsi="Arial" w:cs="Arial"/>
        </w:rPr>
        <w:t>g</w:t>
      </w:r>
      <w:r w:rsidRPr="00160EE7">
        <w:rPr>
          <w:rStyle w:val="fontstyle01"/>
          <w:rFonts w:ascii="Arial" w:hAnsi="Arial" w:cs="Arial"/>
        </w:rPr>
        <w:t xml:space="preserve"> von </w:t>
      </w:r>
      <w:r w:rsidR="006E76DB">
        <w:rPr>
          <w:rStyle w:val="fontstyle21"/>
          <w:rFonts w:ascii="Arial" w:hAnsi="Arial" w:cs="Arial"/>
        </w:rPr>
        <w:t>3.560,00</w:t>
      </w:r>
      <w:r w:rsidRPr="00160EE7">
        <w:rPr>
          <w:rStyle w:val="fontstyle21"/>
          <w:rFonts w:ascii="Arial" w:hAnsi="Arial" w:cs="Arial"/>
        </w:rPr>
        <w:t xml:space="preserve"> € </w:t>
      </w:r>
      <w:r w:rsidRPr="00160EE7">
        <w:rPr>
          <w:rStyle w:val="fontstyle01"/>
          <w:rFonts w:ascii="Arial" w:hAnsi="Arial" w:cs="Arial"/>
        </w:rPr>
        <w:t>noch nicht</w:t>
      </w:r>
      <w:r>
        <w:rPr>
          <w:rStyle w:val="fontstyle01"/>
          <w:rFonts w:ascii="Arial" w:hAnsi="Arial" w:cs="Arial"/>
        </w:rPr>
        <w:t xml:space="preserve"> </w:t>
      </w:r>
      <w:r w:rsidRPr="00160EE7">
        <w:rPr>
          <w:rStyle w:val="fontstyle01"/>
          <w:rFonts w:ascii="Arial" w:hAnsi="Arial" w:cs="Arial"/>
        </w:rPr>
        <w:t>eingegangen.</w:t>
      </w:r>
      <w:r w:rsidRPr="00160EE7">
        <w:rPr>
          <w:rFonts w:ascii="Arial" w:hAnsi="Arial" w:cs="Arial"/>
          <w:color w:val="000000"/>
          <w:sz w:val="22"/>
          <w:szCs w:val="22"/>
        </w:rPr>
        <w:br/>
      </w:r>
      <w:r w:rsidRPr="00160EE7">
        <w:rPr>
          <w:rStyle w:val="fontstyle01"/>
          <w:rFonts w:ascii="Arial" w:hAnsi="Arial" w:cs="Arial"/>
        </w:rPr>
        <w:t xml:space="preserve">Auch auf unsere Zahlungserinnerung vom </w:t>
      </w:r>
      <w:r w:rsidR="006E76DB">
        <w:rPr>
          <w:rStyle w:val="fontstyle01"/>
          <w:rFonts w:ascii="Arial" w:hAnsi="Arial" w:cs="Arial"/>
        </w:rPr>
        <w:t>25</w:t>
      </w:r>
      <w:r>
        <w:rPr>
          <w:rStyle w:val="fontstyle01"/>
          <w:rFonts w:ascii="Arial" w:hAnsi="Arial" w:cs="Arial"/>
        </w:rPr>
        <w:t>.0</w:t>
      </w:r>
      <w:r w:rsidR="006E76DB">
        <w:rPr>
          <w:rStyle w:val="fontstyle01"/>
          <w:rFonts w:ascii="Arial" w:hAnsi="Arial" w:cs="Arial"/>
        </w:rPr>
        <w:t>3</w:t>
      </w:r>
      <w:r>
        <w:rPr>
          <w:rStyle w:val="fontstyle01"/>
          <w:rFonts w:ascii="Arial" w:hAnsi="Arial" w:cs="Arial"/>
        </w:rPr>
        <w:t>.2021</w:t>
      </w:r>
      <w:r w:rsidR="006E76DB">
        <w:rPr>
          <w:rStyle w:val="fontstyle01"/>
          <w:rFonts w:ascii="Arial" w:hAnsi="Arial" w:cs="Arial"/>
        </w:rPr>
        <w:t xml:space="preserve"> </w:t>
      </w:r>
      <w:r w:rsidRPr="00160EE7">
        <w:rPr>
          <w:rStyle w:val="fontstyle01"/>
          <w:rFonts w:ascii="Arial" w:hAnsi="Arial" w:cs="Arial"/>
        </w:rPr>
        <w:t>haben Sie nicht reagiert.</w:t>
      </w:r>
      <w:r w:rsidRPr="00160EE7">
        <w:rPr>
          <w:rFonts w:ascii="Arial" w:hAnsi="Arial" w:cs="Arial"/>
          <w:color w:val="000000"/>
          <w:sz w:val="22"/>
          <w:szCs w:val="22"/>
        </w:rPr>
        <w:br/>
      </w:r>
    </w:p>
    <w:p w:rsidR="00160EE7" w:rsidRPr="00160EE7" w:rsidRDefault="00160EE7" w:rsidP="008E63DA">
      <w:pPr>
        <w:rPr>
          <w:rStyle w:val="fontstyle01"/>
          <w:rFonts w:ascii="Arial" w:hAnsi="Arial" w:cs="Arial"/>
        </w:rPr>
      </w:pPr>
      <w:r w:rsidRPr="00160EE7">
        <w:rPr>
          <w:rStyle w:val="fontstyle01"/>
          <w:rFonts w:ascii="Arial" w:hAnsi="Arial" w:cs="Arial"/>
        </w:rPr>
        <w:t xml:space="preserve">Überweisen Sie bitte den Rechnungsbetrag bis spätestens </w:t>
      </w:r>
      <w:r w:rsidRPr="00160EE7">
        <w:rPr>
          <w:rStyle w:val="fontstyle21"/>
          <w:rFonts w:ascii="Arial" w:hAnsi="Arial" w:cs="Arial"/>
        </w:rPr>
        <w:t>13.0</w:t>
      </w:r>
      <w:r w:rsidR="006E76DB">
        <w:rPr>
          <w:rStyle w:val="fontstyle21"/>
          <w:rFonts w:ascii="Arial" w:hAnsi="Arial" w:cs="Arial"/>
        </w:rPr>
        <w:t>4</w:t>
      </w:r>
      <w:r w:rsidRPr="00160EE7">
        <w:rPr>
          <w:rStyle w:val="fontstyle21"/>
          <w:rFonts w:ascii="Arial" w:hAnsi="Arial" w:cs="Arial"/>
        </w:rPr>
        <w:t>.202</w:t>
      </w:r>
      <w:r w:rsidR="006E76DB">
        <w:rPr>
          <w:rStyle w:val="fontstyle21"/>
          <w:rFonts w:ascii="Arial" w:hAnsi="Arial" w:cs="Arial"/>
        </w:rPr>
        <w:t>1</w:t>
      </w:r>
      <w:r w:rsidRPr="00160EE7">
        <w:rPr>
          <w:rStyle w:val="fontstyle21"/>
          <w:rFonts w:ascii="Arial" w:hAnsi="Arial" w:cs="Arial"/>
        </w:rPr>
        <w:t xml:space="preserve"> </w:t>
      </w:r>
      <w:r w:rsidRPr="00160EE7">
        <w:rPr>
          <w:rStyle w:val="fontstyle01"/>
          <w:rFonts w:ascii="Arial" w:hAnsi="Arial" w:cs="Arial"/>
        </w:rPr>
        <w:t>auf unser Konto, die</w:t>
      </w:r>
      <w:r w:rsidRPr="00160EE7">
        <w:rPr>
          <w:rFonts w:ascii="Arial" w:hAnsi="Arial" w:cs="Arial"/>
          <w:color w:val="000000"/>
          <w:sz w:val="22"/>
          <w:szCs w:val="22"/>
        </w:rPr>
        <w:br/>
      </w:r>
      <w:r w:rsidRPr="00160EE7">
        <w:rPr>
          <w:rStyle w:val="fontstyle01"/>
          <w:rFonts w:ascii="Arial" w:hAnsi="Arial" w:cs="Arial"/>
        </w:rPr>
        <w:t>Rechnung liegt diesem Schreiben in Kopie bei. Andernfalls müssen wir Ihnen zusätzliche</w:t>
      </w:r>
      <w:r w:rsidRPr="00160EE7">
        <w:rPr>
          <w:rFonts w:ascii="Arial" w:hAnsi="Arial" w:cs="Arial"/>
          <w:color w:val="000000"/>
          <w:sz w:val="22"/>
          <w:szCs w:val="22"/>
        </w:rPr>
        <w:br/>
      </w:r>
      <w:r w:rsidRPr="00160EE7">
        <w:rPr>
          <w:rStyle w:val="fontstyle01"/>
          <w:rFonts w:ascii="Arial" w:hAnsi="Arial" w:cs="Arial"/>
        </w:rPr>
        <w:t>Mahnkosten und Verzugszinsen in Rechnung stellen.</w:t>
      </w:r>
      <w:r w:rsidRPr="00160EE7">
        <w:rPr>
          <w:rFonts w:ascii="Arial" w:hAnsi="Arial" w:cs="Arial"/>
          <w:color w:val="000000"/>
          <w:sz w:val="22"/>
          <w:szCs w:val="22"/>
        </w:rPr>
        <w:br/>
      </w:r>
    </w:p>
    <w:p w:rsidR="00160EE7" w:rsidRPr="00160EE7" w:rsidRDefault="00160EE7" w:rsidP="008E63DA">
      <w:pPr>
        <w:rPr>
          <w:rStyle w:val="fontstyle01"/>
          <w:rFonts w:ascii="Arial" w:hAnsi="Arial" w:cs="Arial"/>
        </w:rPr>
      </w:pPr>
      <w:r w:rsidRPr="00160EE7">
        <w:rPr>
          <w:rStyle w:val="fontstyle01"/>
          <w:rFonts w:ascii="Arial" w:hAnsi="Arial" w:cs="Arial"/>
        </w:rPr>
        <w:t>Informieren Sie uns bitte, falls ein vorübergehender Liquiditätsengpass Sie momentan an der</w:t>
      </w:r>
      <w:r w:rsidRPr="00160EE7">
        <w:rPr>
          <w:rFonts w:ascii="Arial" w:hAnsi="Arial" w:cs="Arial"/>
          <w:color w:val="000000"/>
          <w:sz w:val="22"/>
          <w:szCs w:val="22"/>
        </w:rPr>
        <w:br/>
      </w:r>
      <w:r w:rsidRPr="00160EE7">
        <w:rPr>
          <w:rStyle w:val="fontstyle01"/>
          <w:rFonts w:ascii="Arial" w:hAnsi="Arial" w:cs="Arial"/>
        </w:rPr>
        <w:t>Bezahlung hindert. Möglicherweise finden wir gemeinsam eine Lösung.</w:t>
      </w:r>
      <w:r w:rsidRPr="00160EE7">
        <w:rPr>
          <w:rFonts w:ascii="Arial" w:hAnsi="Arial" w:cs="Arial"/>
          <w:color w:val="000000"/>
          <w:sz w:val="22"/>
          <w:szCs w:val="22"/>
        </w:rPr>
        <w:br/>
      </w:r>
    </w:p>
    <w:p w:rsidR="008E63DA" w:rsidRPr="00160EE7" w:rsidRDefault="00160EE7" w:rsidP="008E63DA">
      <w:pPr>
        <w:rPr>
          <w:rFonts w:ascii="Arial" w:hAnsi="Arial" w:cs="Arial"/>
          <w:sz w:val="22"/>
          <w:szCs w:val="22"/>
        </w:rPr>
      </w:pPr>
      <w:r w:rsidRPr="00160EE7">
        <w:rPr>
          <w:rStyle w:val="fontstyle01"/>
          <w:rFonts w:ascii="Arial" w:hAnsi="Arial" w:cs="Arial"/>
        </w:rPr>
        <w:t>Sollten Sie die Zahlung bereits veranlasst haben, betrachten Sie dieses Schreiben bitte als</w:t>
      </w:r>
      <w:r w:rsidRPr="00160EE7">
        <w:rPr>
          <w:rFonts w:ascii="Arial" w:hAnsi="Arial" w:cs="Arial"/>
          <w:color w:val="000000"/>
          <w:sz w:val="22"/>
          <w:szCs w:val="22"/>
        </w:rPr>
        <w:br/>
      </w:r>
      <w:r w:rsidRPr="00160EE7">
        <w:rPr>
          <w:rStyle w:val="fontstyle01"/>
          <w:rFonts w:ascii="Arial" w:hAnsi="Arial" w:cs="Arial"/>
        </w:rPr>
        <w:t>gegenstandslos.</w:t>
      </w:r>
    </w:p>
    <w:p w:rsidR="008E63DA" w:rsidRPr="00160EE7" w:rsidRDefault="008E63DA" w:rsidP="008E63DA">
      <w:pPr>
        <w:rPr>
          <w:rFonts w:ascii="Arial" w:hAnsi="Arial" w:cs="Arial"/>
          <w:sz w:val="22"/>
          <w:szCs w:val="22"/>
        </w:rPr>
      </w:pPr>
    </w:p>
    <w:p w:rsidR="008E63DA" w:rsidRPr="00160EE7" w:rsidRDefault="008E63DA" w:rsidP="008E63DA">
      <w:pPr>
        <w:rPr>
          <w:rFonts w:ascii="Arial" w:hAnsi="Arial" w:cs="Arial"/>
          <w:sz w:val="22"/>
          <w:szCs w:val="22"/>
        </w:rPr>
      </w:pPr>
      <w:r w:rsidRPr="00160EE7">
        <w:rPr>
          <w:rFonts w:ascii="Arial" w:hAnsi="Arial" w:cs="Arial"/>
          <w:sz w:val="22"/>
          <w:szCs w:val="22"/>
        </w:rPr>
        <w:t>Mit freundlichen Grüßen</w:t>
      </w:r>
    </w:p>
    <w:p w:rsidR="007217A9" w:rsidRPr="00160EE7" w:rsidRDefault="00761A67" w:rsidP="002E2C4F">
      <w:pPr>
        <w:tabs>
          <w:tab w:val="left" w:pos="945"/>
        </w:tabs>
        <w:rPr>
          <w:rFonts w:ascii="Arial" w:hAnsi="Arial" w:cs="Arial"/>
          <w:sz w:val="22"/>
          <w:szCs w:val="22"/>
        </w:rPr>
      </w:pPr>
      <w:r w:rsidRPr="00160EE7">
        <w:rPr>
          <w:rFonts w:ascii="Arial" w:hAnsi="Arial" w:cs="Arial"/>
          <w:sz w:val="22"/>
          <w:szCs w:val="22"/>
        </w:rPr>
        <w:t>Musterfirma GmbH</w:t>
      </w:r>
    </w:p>
    <w:p w:rsidR="00761A67" w:rsidRPr="00160EE7" w:rsidRDefault="00761A67" w:rsidP="002E2C4F">
      <w:pPr>
        <w:tabs>
          <w:tab w:val="left" w:pos="945"/>
        </w:tabs>
        <w:rPr>
          <w:rFonts w:ascii="Arial" w:hAnsi="Arial" w:cs="Arial"/>
          <w:sz w:val="22"/>
          <w:szCs w:val="22"/>
        </w:rPr>
      </w:pPr>
    </w:p>
    <w:p w:rsidR="00761A67" w:rsidRPr="00160EE7" w:rsidRDefault="00761A67" w:rsidP="002E2C4F">
      <w:pPr>
        <w:tabs>
          <w:tab w:val="left" w:pos="945"/>
        </w:tabs>
        <w:rPr>
          <w:rFonts w:ascii="Arial" w:hAnsi="Arial" w:cs="Arial"/>
          <w:sz w:val="22"/>
          <w:szCs w:val="22"/>
        </w:rPr>
      </w:pPr>
    </w:p>
    <w:p w:rsidR="00761A67" w:rsidRPr="00160EE7" w:rsidRDefault="00761A67" w:rsidP="002E2C4F">
      <w:pPr>
        <w:tabs>
          <w:tab w:val="left" w:pos="945"/>
        </w:tabs>
        <w:rPr>
          <w:rFonts w:ascii="Arial" w:hAnsi="Arial" w:cs="Arial"/>
          <w:sz w:val="22"/>
          <w:szCs w:val="22"/>
        </w:rPr>
      </w:pPr>
    </w:p>
    <w:p w:rsidR="00761A67" w:rsidRPr="00160EE7" w:rsidRDefault="00761A67" w:rsidP="002E2C4F">
      <w:pPr>
        <w:tabs>
          <w:tab w:val="left" w:pos="945"/>
        </w:tabs>
        <w:rPr>
          <w:rFonts w:ascii="Arial" w:hAnsi="Arial" w:cs="Arial"/>
          <w:sz w:val="22"/>
          <w:szCs w:val="22"/>
        </w:rPr>
      </w:pPr>
      <w:r w:rsidRPr="00160EE7">
        <w:rPr>
          <w:rFonts w:ascii="Arial" w:hAnsi="Arial" w:cs="Arial"/>
          <w:sz w:val="22"/>
          <w:szCs w:val="22"/>
        </w:rPr>
        <w:t>Max Mustermann</w:t>
      </w:r>
    </w:p>
    <w:p w:rsidR="007217A9" w:rsidRDefault="007217A9" w:rsidP="002E2C4F">
      <w:pPr>
        <w:tabs>
          <w:tab w:val="left" w:pos="945"/>
        </w:tabs>
        <w:rPr>
          <w:rFonts w:ascii="Franklin Gothic Medium" w:hAnsi="Franklin Gothic Medium"/>
        </w:rPr>
      </w:pPr>
    </w:p>
    <w:p w:rsidR="0013400D" w:rsidRPr="007217A9" w:rsidRDefault="0013400D" w:rsidP="006455E4">
      <w:pPr>
        <w:rPr>
          <w:rFonts w:ascii="Franklin Gothic Medium" w:hAnsi="Franklin Gothic Medium"/>
          <w:sz w:val="18"/>
        </w:rPr>
      </w:pPr>
    </w:p>
    <w:sectPr w:rsidR="0013400D" w:rsidRPr="007217A9" w:rsidSect="006E76DB">
      <w:headerReference w:type="default" r:id="rId7"/>
      <w:footerReference w:type="default" r:id="rId8"/>
      <w:pgSz w:w="11906" w:h="16838"/>
      <w:pgMar w:top="1417" w:right="849" w:bottom="1134" w:left="1417" w:header="708" w:footer="12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251B" w:rsidRDefault="0041251B">
      <w:r>
        <w:separator/>
      </w:r>
    </w:p>
  </w:endnote>
  <w:endnote w:type="continuationSeparator" w:id="0">
    <w:p w:rsidR="0041251B" w:rsidRDefault="00412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452" w:rsidRDefault="00D53D87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1266825</wp:posOffset>
              </wp:positionH>
              <wp:positionV relativeFrom="paragraph">
                <wp:posOffset>-75565</wp:posOffset>
              </wp:positionV>
              <wp:extent cx="1828800" cy="800100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Tel.: 0211 58 249993 8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E-Mail: info@domain.de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Internet: www.domain.de</w:t>
                          </w:r>
                        </w:p>
                        <w:p w:rsidR="00785452" w:rsidRPr="00F15A41" w:rsidRDefault="00785452" w:rsidP="00785452">
                          <w:pPr>
                            <w:rPr>
                              <w:rFonts w:ascii="Arial" w:hAnsi="Arial" w:cs="Arial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99.75pt;margin-top:-5.95pt;width:2in;height:6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" filled="f" stroked="f">
              <v:textbox>
                <w:txbxContent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Tel.: 0211 58 249993 8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E-Mail: info@domain.de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Internet: www.domain.de</w:t>
                    </w:r>
                  </w:p>
                  <w:p w:rsidR="00785452" w:rsidRPr="00F15A41" w:rsidRDefault="00785452" w:rsidP="00785452">
                    <w:pPr>
                      <w:rPr>
                        <w:rFonts w:ascii="Arial" w:hAnsi="Arial" w:cs="Arial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A27CF3">
      <w:rPr>
        <w:noProof/>
      </w:rPr>
      <mc:AlternateContent>
        <mc:Choice Requires="wps">
          <w:drawing>
            <wp:anchor distT="4294967294" distB="4294967294" distL="114300" distR="114300" simplePos="0" relativeHeight="25166080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-229236</wp:posOffset>
              </wp:positionV>
              <wp:extent cx="5715000" cy="0"/>
              <wp:effectExtent l="0" t="0" r="0" b="0"/>
              <wp:wrapNone/>
              <wp:docPr id="1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E6FCD9" id="Line 8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-18.05pt" to="450pt,-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YL0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"/>
          </w:pict>
        </mc:Fallback>
      </mc:AlternateContent>
    </w:r>
    <w:r w:rsidR="00A27CF3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2857500</wp:posOffset>
              </wp:positionH>
              <wp:positionV relativeFrom="paragraph">
                <wp:posOffset>-75565</wp:posOffset>
              </wp:positionV>
              <wp:extent cx="1714500" cy="800100"/>
              <wp:effectExtent l="0" t="0" r="0" b="0"/>
              <wp:wrapNone/>
              <wp:docPr id="1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Volksbank Köln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BLZ: 123 4948 29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KTO: 12345672</w:t>
                          </w:r>
                        </w:p>
                        <w:p w:rsidR="00785452" w:rsidRPr="00F15A41" w:rsidRDefault="00785452" w:rsidP="00785452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KTO Inh.: Max Mustermann</w:t>
                          </w:r>
                        </w:p>
                        <w:p w:rsidR="00785452" w:rsidRPr="009A1985" w:rsidRDefault="00785452" w:rsidP="00785452">
                          <w:pPr>
                            <w:rPr>
                              <w:rFonts w:ascii="Arial" w:hAnsi="Arial" w:cs="Arial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25pt;margin-top:-5.95pt;width:13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7msuAIAAME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" filled="f" stroked="f">
              <v:textbox>
                <w:txbxContent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Volksbank Köln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BLZ: 123 4948 29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KTO: 12345672</w:t>
                    </w:r>
                  </w:p>
                  <w:p w:rsidR="00785452" w:rsidRPr="00F15A41" w:rsidRDefault="00785452" w:rsidP="00785452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KTO Inh.: Max Mustermann</w:t>
                    </w:r>
                  </w:p>
                  <w:p w:rsidR="00785452" w:rsidRPr="009A1985" w:rsidRDefault="00785452" w:rsidP="00785452">
                    <w:pPr>
                      <w:rPr>
                        <w:rFonts w:ascii="Arial" w:hAnsi="Arial" w:cs="Arial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A27CF3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-95250</wp:posOffset>
              </wp:positionH>
              <wp:positionV relativeFrom="paragraph">
                <wp:posOffset>-75565</wp:posOffset>
              </wp:positionV>
              <wp:extent cx="1424305" cy="80010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430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Musterfirma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Inh. Max Mustermann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Musterstraße 12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12345 Musterhausen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-7.5pt;margin-top:-5.95pt;width:112.15pt;height:6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" filled="f" stroked="f">
              <v:textbox>
                <w:txbxContent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Musterfirma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Inh. Max Mustermann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Musterstraße 12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color w:val="FFFFFF" w:themeColor="background1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12345 Musterhausen</w:t>
                    </w:r>
                  </w:p>
                </w:txbxContent>
              </v:textbox>
            </v:shape>
          </w:pict>
        </mc:Fallback>
      </mc:AlternateContent>
    </w:r>
    <w:r w:rsidR="00A27CF3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4495800</wp:posOffset>
              </wp:positionH>
              <wp:positionV relativeFrom="paragraph">
                <wp:posOffset>-75565</wp:posOffset>
              </wp:positionV>
              <wp:extent cx="1371600" cy="80010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Steuer-Nr.: 12345613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Finanzamt Köln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1" type="#_x0000_t202" style="position:absolute;margin-left:354pt;margin-top:-5.95pt;width:108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HYEtwIAAMA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" filled="f" stroked="f">
              <v:textbox>
                <w:txbxContent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Steuer-Nr.: 12345613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Finanzamt Köln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251B" w:rsidRDefault="0041251B">
      <w:r>
        <w:separator/>
      </w:r>
    </w:p>
  </w:footnote>
  <w:footnote w:type="continuationSeparator" w:id="0">
    <w:p w:rsidR="0041251B" w:rsidRDefault="00412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452" w:rsidRDefault="00406470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5C2CD455" wp14:editId="3EDAAFA0">
              <wp:simplePos x="0" y="0"/>
              <wp:positionH relativeFrom="column">
                <wp:posOffset>3738880</wp:posOffset>
              </wp:positionH>
              <wp:positionV relativeFrom="paragraph">
                <wp:posOffset>883921</wp:posOffset>
              </wp:positionV>
              <wp:extent cx="2057400" cy="1390650"/>
              <wp:effectExtent l="0" t="0" r="0" b="0"/>
              <wp:wrapNone/>
              <wp:docPr id="1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1390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1A67" w:rsidRPr="00F16327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3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2"/>
                              <w:szCs w:val="22"/>
                            </w:rPr>
                            <w:t>Musterfirma GmbH</w:t>
                          </w:r>
                        </w:p>
                        <w:p w:rsidR="00761A67" w:rsidRPr="0013400D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13400D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Musterstraße 51</w:t>
                          </w:r>
                        </w:p>
                        <w:p w:rsidR="00761A67" w:rsidRPr="0013400D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13400D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12345 Stadt</w:t>
                          </w:r>
                        </w:p>
                        <w:p w:rsidR="00761A67" w:rsidRPr="0013400D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:rsidR="00761A67" w:rsidRPr="0013400D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13400D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Tel.: 0211 12345 67</w:t>
                          </w:r>
                        </w:p>
                        <w:p w:rsidR="00761A67" w:rsidRPr="0013400D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13400D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E-Mail: info@domain.de</w:t>
                          </w:r>
                        </w:p>
                        <w:p w:rsidR="00761A67" w:rsidRDefault="00761A67" w:rsidP="00FF305F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13400D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Internet: www.domain.de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2CD45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94.4pt;margin-top:69.6pt;width:162pt;height:109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W13tgIAALs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" filled="f" stroked="f">
              <v:textbox>
                <w:txbxContent>
                  <w:p w:rsidR="00761A67" w:rsidRPr="00F16327" w:rsidRDefault="00761A67" w:rsidP="00761A67">
                    <w:pPr>
                      <w:jc w:val="right"/>
                      <w:rPr>
                        <w:rFonts w:ascii="Arial" w:hAnsi="Arial" w:cs="Arial"/>
                        <w:b/>
                        <w:sz w:val="3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sz w:val="32"/>
                        <w:szCs w:val="22"/>
                      </w:rPr>
                      <w:t>Musterfirma GmbH</w:t>
                    </w:r>
                  </w:p>
                  <w:p w:rsidR="00761A67" w:rsidRPr="0013400D" w:rsidRDefault="00761A67" w:rsidP="00761A67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13400D">
                      <w:rPr>
                        <w:rFonts w:ascii="Arial" w:hAnsi="Arial" w:cs="Arial"/>
                        <w:sz w:val="22"/>
                        <w:szCs w:val="22"/>
                      </w:rPr>
                      <w:t>Musterstraße 51</w:t>
                    </w:r>
                  </w:p>
                  <w:p w:rsidR="00761A67" w:rsidRPr="0013400D" w:rsidRDefault="00761A67" w:rsidP="00761A67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13400D">
                      <w:rPr>
                        <w:rFonts w:ascii="Arial" w:hAnsi="Arial" w:cs="Arial"/>
                        <w:sz w:val="22"/>
                        <w:szCs w:val="22"/>
                      </w:rPr>
                      <w:t>12345 Stadt</w:t>
                    </w:r>
                  </w:p>
                  <w:p w:rsidR="00761A67" w:rsidRPr="0013400D" w:rsidRDefault="00761A67" w:rsidP="00761A67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:rsidR="00761A67" w:rsidRPr="0013400D" w:rsidRDefault="00761A67" w:rsidP="00761A67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13400D">
                      <w:rPr>
                        <w:rFonts w:ascii="Arial" w:hAnsi="Arial" w:cs="Arial"/>
                        <w:sz w:val="22"/>
                        <w:szCs w:val="22"/>
                      </w:rPr>
                      <w:t>Tel.: 0211 12345 67</w:t>
                    </w:r>
                  </w:p>
                  <w:p w:rsidR="00761A67" w:rsidRPr="0013400D" w:rsidRDefault="00761A67" w:rsidP="00761A67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13400D">
                      <w:rPr>
                        <w:rFonts w:ascii="Arial" w:hAnsi="Arial" w:cs="Arial"/>
                        <w:sz w:val="22"/>
                        <w:szCs w:val="22"/>
                      </w:rPr>
                      <w:t>E-Mail: info@domain.de</w:t>
                    </w:r>
                  </w:p>
                  <w:p w:rsidR="00761A67" w:rsidRDefault="00761A67" w:rsidP="00FF305F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13400D">
                      <w:rPr>
                        <w:rFonts w:ascii="Arial" w:hAnsi="Arial" w:cs="Arial"/>
                        <w:sz w:val="22"/>
                        <w:szCs w:val="22"/>
                      </w:rPr>
                      <w:t>Internet: www.domain.de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896" behindDoc="0" locked="0" layoutInCell="1" allowOverlap="1" wp14:anchorId="0EA4A37E" wp14:editId="5D20C475">
          <wp:simplePos x="0" y="0"/>
          <wp:positionH relativeFrom="column">
            <wp:posOffset>3672205</wp:posOffset>
          </wp:positionH>
          <wp:positionV relativeFrom="paragraph">
            <wp:posOffset>-363855</wp:posOffset>
          </wp:positionV>
          <wp:extent cx="2981325" cy="390525"/>
          <wp:effectExtent l="0" t="0" r="0" b="9525"/>
          <wp:wrapNone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utton-155515_128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093" r="32182" b="32207"/>
                  <a:stretch/>
                </pic:blipFill>
                <pic:spPr bwMode="auto">
                  <a:xfrm>
                    <a:off x="0" y="0"/>
                    <a:ext cx="2981325" cy="390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0" locked="0" layoutInCell="1" allowOverlap="1" wp14:anchorId="494A2BD6" wp14:editId="3D809D0D">
          <wp:simplePos x="0" y="0"/>
          <wp:positionH relativeFrom="column">
            <wp:posOffset>-823595</wp:posOffset>
          </wp:positionH>
          <wp:positionV relativeFrom="paragraph">
            <wp:posOffset>-363856</wp:posOffset>
          </wp:positionV>
          <wp:extent cx="4396105" cy="390525"/>
          <wp:effectExtent l="0" t="0" r="4445" b="9525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utton-155515_128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093" b="32209"/>
                  <a:stretch/>
                </pic:blipFill>
                <pic:spPr bwMode="auto">
                  <a:xfrm>
                    <a:off x="0" y="0"/>
                    <a:ext cx="4396105" cy="390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80898"/>
    <w:multiLevelType w:val="hybridMultilevel"/>
    <w:tmpl w:val="D70C7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-Porto::GUID" w:val="{41930374-6514-45cc-afb6-9d59981202d3}"/>
  </w:docVars>
  <w:rsids>
    <w:rsidRoot w:val="008A1B71"/>
    <w:rsid w:val="00023693"/>
    <w:rsid w:val="000241EC"/>
    <w:rsid w:val="0008511A"/>
    <w:rsid w:val="000F74E7"/>
    <w:rsid w:val="0012520E"/>
    <w:rsid w:val="0013400D"/>
    <w:rsid w:val="00141086"/>
    <w:rsid w:val="00160EE7"/>
    <w:rsid w:val="001728AC"/>
    <w:rsid w:val="001C5BB0"/>
    <w:rsid w:val="00243FBD"/>
    <w:rsid w:val="00285A03"/>
    <w:rsid w:val="002B62BF"/>
    <w:rsid w:val="002D7912"/>
    <w:rsid w:val="002E2C4F"/>
    <w:rsid w:val="0032409B"/>
    <w:rsid w:val="00333430"/>
    <w:rsid w:val="0035235E"/>
    <w:rsid w:val="003656CA"/>
    <w:rsid w:val="00380889"/>
    <w:rsid w:val="003F2AE6"/>
    <w:rsid w:val="00406470"/>
    <w:rsid w:val="0041251B"/>
    <w:rsid w:val="004327EE"/>
    <w:rsid w:val="00446282"/>
    <w:rsid w:val="00477DF4"/>
    <w:rsid w:val="00483160"/>
    <w:rsid w:val="004F32F2"/>
    <w:rsid w:val="004F55EB"/>
    <w:rsid w:val="005012A0"/>
    <w:rsid w:val="005532C7"/>
    <w:rsid w:val="0055602D"/>
    <w:rsid w:val="00597324"/>
    <w:rsid w:val="005B7A4A"/>
    <w:rsid w:val="005F59D0"/>
    <w:rsid w:val="006455E4"/>
    <w:rsid w:val="00651599"/>
    <w:rsid w:val="00672575"/>
    <w:rsid w:val="006B51DB"/>
    <w:rsid w:val="006D4541"/>
    <w:rsid w:val="006E26B9"/>
    <w:rsid w:val="006E76DB"/>
    <w:rsid w:val="0070107D"/>
    <w:rsid w:val="007217A9"/>
    <w:rsid w:val="00761A67"/>
    <w:rsid w:val="00766F67"/>
    <w:rsid w:val="00785452"/>
    <w:rsid w:val="007A37FC"/>
    <w:rsid w:val="007C1B13"/>
    <w:rsid w:val="008700C8"/>
    <w:rsid w:val="008A1B71"/>
    <w:rsid w:val="008B1BF1"/>
    <w:rsid w:val="008C2601"/>
    <w:rsid w:val="008E63DA"/>
    <w:rsid w:val="008F70FB"/>
    <w:rsid w:val="009078E7"/>
    <w:rsid w:val="0092079E"/>
    <w:rsid w:val="0094037A"/>
    <w:rsid w:val="00997A8F"/>
    <w:rsid w:val="009A1985"/>
    <w:rsid w:val="009C1BEE"/>
    <w:rsid w:val="009C7648"/>
    <w:rsid w:val="00A03A65"/>
    <w:rsid w:val="00A27CF3"/>
    <w:rsid w:val="00A412A2"/>
    <w:rsid w:val="00AB612B"/>
    <w:rsid w:val="00AD26D2"/>
    <w:rsid w:val="00AF143B"/>
    <w:rsid w:val="00B1231C"/>
    <w:rsid w:val="00B1327A"/>
    <w:rsid w:val="00B2150C"/>
    <w:rsid w:val="00B45BB8"/>
    <w:rsid w:val="00B700E7"/>
    <w:rsid w:val="00B772EA"/>
    <w:rsid w:val="00BA7BE1"/>
    <w:rsid w:val="00BD64A5"/>
    <w:rsid w:val="00BF14AA"/>
    <w:rsid w:val="00C05594"/>
    <w:rsid w:val="00C276F1"/>
    <w:rsid w:val="00C76217"/>
    <w:rsid w:val="00CA33D4"/>
    <w:rsid w:val="00D13EC8"/>
    <w:rsid w:val="00D1697A"/>
    <w:rsid w:val="00D34B89"/>
    <w:rsid w:val="00D53D87"/>
    <w:rsid w:val="00D755F1"/>
    <w:rsid w:val="00DB2D21"/>
    <w:rsid w:val="00DE00C2"/>
    <w:rsid w:val="00EC5E49"/>
    <w:rsid w:val="00F10A45"/>
    <w:rsid w:val="00F15A41"/>
    <w:rsid w:val="00F16327"/>
    <w:rsid w:val="00F43956"/>
    <w:rsid w:val="00F94A57"/>
    <w:rsid w:val="00FE1EA2"/>
    <w:rsid w:val="00FF305F"/>
    <w:rsid w:val="00FF74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8073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D13EC8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A1B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A1B7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80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77D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3400D"/>
    <w:p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761A6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61A67"/>
    <w:rPr>
      <w:rFonts w:ascii="Segoe UI" w:hAnsi="Segoe UI" w:cs="Segoe UI"/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8E63DA"/>
    <w:rPr>
      <w:sz w:val="24"/>
      <w:szCs w:val="24"/>
    </w:rPr>
  </w:style>
  <w:style w:type="character" w:customStyle="1" w:styleId="fontstyle01">
    <w:name w:val="fontstyle01"/>
    <w:basedOn w:val="Absatz-Standardschriftart"/>
    <w:rsid w:val="00160EE7"/>
    <w:rPr>
      <w:rFonts w:ascii="Helvetica" w:hAnsi="Helvetic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bsatz-Standardschriftart"/>
    <w:rsid w:val="00160EE7"/>
    <w:rPr>
      <w:rFonts w:ascii="Helvetica" w:hAnsi="Helvetica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Links>
    <vt:vector size="6" baseType="variant">
      <vt:variant>
        <vt:i4>4849736</vt:i4>
      </vt:variant>
      <vt:variant>
        <vt:i4>0</vt:i4>
      </vt:variant>
      <vt:variant>
        <vt:i4>0</vt:i4>
      </vt:variant>
      <vt:variant>
        <vt:i4>5</vt:i4>
      </vt:variant>
      <vt:variant>
        <vt:lpwstr>http://rechnungen-muster.de/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2021-05-06T12:31:00Z</dcterms:created>
  <dcterms:modified xsi:type="dcterms:W3CDTF">2021-05-06T14:30:00Z</dcterms:modified>
</cp:coreProperties>
</file>